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42F8" w:rsidRDefault="006C42F8" w:rsidP="00D60027">
      <w:pPr>
        <w:rPr>
          <w:rFonts w:cs="Arial"/>
          <w:b/>
        </w:rPr>
      </w:pPr>
    </w:p>
    <w:p w:rsidR="00D60027" w:rsidRPr="006C42F8" w:rsidRDefault="00D60027" w:rsidP="00D60027">
      <w:pPr>
        <w:rPr>
          <w:rFonts w:cs="Arial"/>
          <w:b/>
        </w:rPr>
      </w:pPr>
      <w:r w:rsidRPr="006C42F8">
        <w:rPr>
          <w:rFonts w:cs="Arial"/>
          <w:b/>
        </w:rPr>
        <w:t>Annex – No deal Brexit planning – key questions</w:t>
      </w:r>
    </w:p>
    <w:p w:rsidR="00D60027" w:rsidRDefault="00D60027" w:rsidP="00D60027">
      <w:pPr>
        <w:rPr>
          <w:rFonts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D60027" w:rsidTr="00D43417"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>Name of your organisation</w:t>
            </w:r>
          </w:p>
        </w:tc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</w:p>
        </w:tc>
      </w:tr>
      <w:tr w:rsidR="00D60027" w:rsidTr="00D43417"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 xml:space="preserve">lead contact on data flow issues and e-mail </w:t>
            </w:r>
          </w:p>
        </w:tc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</w:p>
        </w:tc>
      </w:tr>
      <w:tr w:rsidR="00D60027" w:rsidTr="00D43417"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 xml:space="preserve">Do you have any data held or processed </w:t>
            </w:r>
            <w:proofErr w:type="spellStart"/>
            <w:r>
              <w:rPr>
                <w:rFonts w:cs="Arial"/>
              </w:rPr>
              <w:t>outwith</w:t>
            </w:r>
            <w:proofErr w:type="spellEnd"/>
            <w:r>
              <w:rPr>
                <w:rFonts w:cs="Arial"/>
              </w:rPr>
              <w:t xml:space="preserve"> the UK</w:t>
            </w:r>
          </w:p>
        </w:tc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>Yes/</w:t>
            </w:r>
            <w:r w:rsidRPr="006F228A">
              <w:rPr>
                <w:rFonts w:cs="Arial"/>
                <w:b/>
              </w:rPr>
              <w:t>No</w:t>
            </w:r>
          </w:p>
        </w:tc>
      </w:tr>
      <w:tr w:rsidR="00D60027" w:rsidTr="00D43417"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 xml:space="preserve">Are you reliant on contractor or other public bodies who hold or process data </w:t>
            </w:r>
            <w:proofErr w:type="spellStart"/>
            <w:r>
              <w:rPr>
                <w:rFonts w:cs="Arial"/>
              </w:rPr>
              <w:t>outwith</w:t>
            </w:r>
            <w:proofErr w:type="spellEnd"/>
            <w:r>
              <w:rPr>
                <w:rFonts w:cs="Arial"/>
              </w:rPr>
              <w:t xml:space="preserve"> the  UK</w:t>
            </w:r>
          </w:p>
        </w:tc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>Yes/</w:t>
            </w:r>
            <w:bookmarkStart w:id="0" w:name="_GoBack"/>
            <w:r w:rsidRPr="006F228A">
              <w:rPr>
                <w:rFonts w:cs="Arial"/>
                <w:b/>
              </w:rPr>
              <w:t>No</w:t>
            </w:r>
            <w:bookmarkEnd w:id="0"/>
          </w:p>
        </w:tc>
      </w:tr>
      <w:tr w:rsidR="00D60027" w:rsidTr="00D43417"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  <w:r>
              <w:rPr>
                <w:rFonts w:cs="Arial"/>
              </w:rPr>
              <w:t>If either of the questions above is yes, what would the impact of the loss of this data be in the short and medium term?</w:t>
            </w:r>
          </w:p>
        </w:tc>
        <w:tc>
          <w:tcPr>
            <w:tcW w:w="4927" w:type="dxa"/>
          </w:tcPr>
          <w:p w:rsidR="00D60027" w:rsidRDefault="00D60027" w:rsidP="00D43417">
            <w:pPr>
              <w:rPr>
                <w:rFonts w:cs="Arial"/>
              </w:rPr>
            </w:pPr>
          </w:p>
        </w:tc>
      </w:tr>
      <w:tr w:rsidR="00E23D52" w:rsidTr="00D43417">
        <w:tc>
          <w:tcPr>
            <w:tcW w:w="4927" w:type="dxa"/>
          </w:tcPr>
          <w:p w:rsidR="00E23D52" w:rsidRDefault="00E23D52" w:rsidP="00E23D52">
            <w:pPr>
              <w:rPr>
                <w:rFonts w:cs="Arial"/>
              </w:rPr>
            </w:pPr>
            <w:r>
              <w:rPr>
                <w:rFonts w:cs="Arial"/>
              </w:rPr>
              <w:t>If you have any dependencies on data from other UK public bodies, what data and which organisation/s this relates to</w:t>
            </w:r>
          </w:p>
        </w:tc>
        <w:tc>
          <w:tcPr>
            <w:tcW w:w="4927" w:type="dxa"/>
          </w:tcPr>
          <w:p w:rsidR="00E23D52" w:rsidRDefault="00E23D52" w:rsidP="00D43417">
            <w:pPr>
              <w:rPr>
                <w:rFonts w:cs="Arial"/>
              </w:rPr>
            </w:pPr>
          </w:p>
        </w:tc>
      </w:tr>
    </w:tbl>
    <w:p w:rsidR="00D60027" w:rsidRPr="00597F2A" w:rsidRDefault="00D60027" w:rsidP="00D60027">
      <w:pPr>
        <w:rPr>
          <w:rFonts w:cs="Arial"/>
        </w:rPr>
      </w:pPr>
    </w:p>
    <w:p w:rsidR="00027C27" w:rsidRPr="009B7615" w:rsidRDefault="00027C27" w:rsidP="00B561C0"/>
    <w:sectPr w:rsidR="00027C27" w:rsidRPr="009B7615" w:rsidSect="004E326B">
      <w:headerReference w:type="default" r:id="rId8"/>
      <w:footerReference w:type="default" r:id="rId9"/>
      <w:pgSz w:w="11909" w:h="16834" w:code="9"/>
      <w:pgMar w:top="821" w:right="907" w:bottom="1138" w:left="1138" w:header="432" w:footer="28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2F8" w:rsidRDefault="006C42F8" w:rsidP="006C42F8">
      <w:r>
        <w:separator/>
      </w:r>
    </w:p>
  </w:endnote>
  <w:endnote w:type="continuationSeparator" w:id="0">
    <w:p w:rsidR="006C42F8" w:rsidRDefault="006C42F8" w:rsidP="006C4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lan-News">
    <w:altName w:val="Corbel"/>
    <w:charset w:val="00"/>
    <w:family w:val="auto"/>
    <w:pitch w:val="variable"/>
    <w:sig w:usb0="00000003" w:usb1="4000204A" w:usb2="00000000" w:usb3="00000000" w:csb0="00000001" w:csb1="00000000"/>
  </w:font>
  <w:font w:name="Investor In People Logo">
    <w:altName w:val="Symbol"/>
    <w:charset w:val="02"/>
    <w:family w:val="auto"/>
    <w:pitch w:val="variable"/>
    <w:sig w:usb0="00000000" w:usb1="10000000" w:usb2="00000000" w:usb3="00000000" w:csb0="80000000" w:csb1="00000000"/>
  </w:font>
  <w:font w:name="Positive About Disabled People">
    <w:altName w:val="Symbol"/>
    <w:charset w:val="02"/>
    <w:family w:val="auto"/>
    <w:pitch w:val="variable"/>
    <w:sig w:usb0="00000000" w:usb1="10000000" w:usb2="00000000" w:usb3="00000000" w:csb0="80000000" w:csb1="00000000"/>
  </w:font>
  <w:font w:name="Recycled Symbol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ook w:val="01E0" w:firstRow="1" w:lastRow="1" w:firstColumn="1" w:lastColumn="1" w:noHBand="0" w:noVBand="0"/>
    </w:tblPr>
    <w:tblGrid>
      <w:gridCol w:w="6520"/>
      <w:gridCol w:w="3560"/>
    </w:tblGrid>
    <w:tr w:rsidR="00C23378" w:rsidTr="004B0ADB">
      <w:tc>
        <w:tcPr>
          <w:tcW w:w="3234" w:type="pct"/>
          <w:shd w:val="clear" w:color="auto" w:fill="auto"/>
        </w:tcPr>
        <w:p w:rsidR="00BC6679" w:rsidRPr="004B0ADB" w:rsidRDefault="006F228A" w:rsidP="004B0ADB">
          <w:pPr>
            <w:tabs>
              <w:tab w:val="clear" w:pos="720"/>
              <w:tab w:val="clear" w:pos="1440"/>
              <w:tab w:val="clear" w:pos="2160"/>
              <w:tab w:val="clear" w:pos="2880"/>
            </w:tabs>
            <w:spacing w:line="240" w:lineRule="exact"/>
            <w:rPr>
              <w:rFonts w:ascii="Clan-News" w:hAnsi="Clan-News" w:cs="Arial"/>
              <w:spacing w:val="-2"/>
              <w:sz w:val="19"/>
              <w:szCs w:val="19"/>
            </w:rPr>
          </w:pPr>
        </w:p>
        <w:p w:rsidR="00C23378" w:rsidRPr="004B0ADB" w:rsidRDefault="006C42F8" w:rsidP="004B0ADB">
          <w:pPr>
            <w:tabs>
              <w:tab w:val="clear" w:pos="720"/>
              <w:tab w:val="clear" w:pos="1440"/>
              <w:tab w:val="clear" w:pos="2160"/>
              <w:tab w:val="clear" w:pos="2880"/>
            </w:tabs>
            <w:spacing w:line="240" w:lineRule="exact"/>
            <w:rPr>
              <w:rFonts w:ascii="Clan-News" w:hAnsi="Clan-News" w:cs="Arial"/>
              <w:spacing w:val="-2"/>
              <w:sz w:val="19"/>
              <w:szCs w:val="19"/>
            </w:rPr>
          </w:pPr>
          <w:r w:rsidRPr="004B0ADB">
            <w:rPr>
              <w:rFonts w:ascii="Clan-News" w:hAnsi="Clan-News"/>
              <w:spacing w:val="-2"/>
              <w:sz w:val="19"/>
              <w:szCs w:val="19"/>
            </w:rPr>
            <w:t xml:space="preserve">St </w:t>
          </w:r>
          <w:smartTag w:uri="urn:schemas:contacts" w:element="Sn">
            <w:r w:rsidRPr="004B0ADB">
              <w:rPr>
                <w:rFonts w:ascii="Clan-News" w:hAnsi="Clan-News"/>
                <w:spacing w:val="-2"/>
                <w:sz w:val="19"/>
                <w:szCs w:val="19"/>
              </w:rPr>
              <w:t>Andrew</w:t>
            </w:r>
          </w:smartTag>
          <w:r w:rsidRPr="004B0ADB">
            <w:rPr>
              <w:rFonts w:ascii="Clan-News" w:hAnsi="Clan-News"/>
              <w:spacing w:val="-2"/>
              <w:sz w:val="19"/>
              <w:szCs w:val="19"/>
            </w:rPr>
            <w:t xml:space="preserve">’s House, </w:t>
          </w:r>
          <w:smartTag w:uri="urn:schemas-microsoft-com:office:smarttags" w:element="address">
            <w:smartTag w:uri="urn:schemas-microsoft-com:office:smarttags" w:element="place">
              <w:r w:rsidRPr="004B0ADB">
                <w:rPr>
                  <w:rFonts w:ascii="Clan-News" w:hAnsi="Clan-News"/>
                  <w:spacing w:val="-2"/>
                  <w:sz w:val="19"/>
                  <w:szCs w:val="19"/>
                </w:rPr>
                <w:t>Regent Road</w:t>
              </w:r>
            </w:smartTag>
            <w:r w:rsidRPr="004B0ADB">
              <w:rPr>
                <w:rFonts w:ascii="Clan-News" w:hAnsi="Clan-News"/>
                <w:spacing w:val="-2"/>
                <w:sz w:val="19"/>
                <w:szCs w:val="19"/>
              </w:rPr>
              <w:t xml:space="preserve">, </w:t>
            </w:r>
            <w:smartTag w:uri="urn:schemas-microsoft-com:office:smarttags" w:element="City">
              <w:smartTag w:uri="urn:schemas-microsoft-com:office:smarttags" w:element="Street">
                <w:r w:rsidRPr="004B0ADB">
                  <w:rPr>
                    <w:rFonts w:ascii="Clan-News" w:hAnsi="Clan-News"/>
                    <w:spacing w:val="-2"/>
                    <w:sz w:val="19"/>
                    <w:szCs w:val="19"/>
                  </w:rPr>
                  <w:t>Edinburgh</w:t>
                </w:r>
              </w:smartTag>
            </w:smartTag>
          </w:smartTag>
          <w:r w:rsidRPr="004B0ADB">
            <w:rPr>
              <w:rFonts w:ascii="Clan-News" w:hAnsi="Clan-News"/>
              <w:spacing w:val="-2"/>
              <w:sz w:val="19"/>
              <w:szCs w:val="19"/>
            </w:rPr>
            <w:t xml:space="preserve">  EH1 3DG</w:t>
          </w:r>
        </w:p>
        <w:p w:rsidR="00C23378" w:rsidRPr="004B0ADB" w:rsidRDefault="006C42F8" w:rsidP="004B0ADB">
          <w:pPr>
            <w:pStyle w:val="Footer"/>
            <w:rPr>
              <w:rFonts w:ascii="Clan-News" w:hAnsi="Clan-News" w:cs="Arial"/>
              <w:spacing w:val="-2"/>
              <w:sz w:val="19"/>
              <w:szCs w:val="19"/>
            </w:rPr>
          </w:pPr>
          <w:r>
            <w:rPr>
              <w:rFonts w:ascii="Clan-News" w:hAnsi="Clan-News" w:cs="Arial"/>
              <w:spacing w:val="-2"/>
              <w:sz w:val="19"/>
              <w:szCs w:val="19"/>
            </w:rPr>
            <w:t>www.gov.scot</w:t>
          </w:r>
        </w:p>
      </w:tc>
      <w:tc>
        <w:tcPr>
          <w:tcW w:w="1766" w:type="pct"/>
          <w:shd w:val="clear" w:color="auto" w:fill="auto"/>
        </w:tcPr>
        <w:p w:rsidR="00C23378" w:rsidRPr="004B0ADB" w:rsidRDefault="006C42F8" w:rsidP="004B0ADB">
          <w:pPr>
            <w:pStyle w:val="Footer"/>
            <w:ind w:left="-6589" w:right="-18"/>
            <w:jc w:val="right"/>
            <w:rPr>
              <w:rFonts w:ascii="Clan-News" w:hAnsi="Clan-News"/>
              <w:sz w:val="19"/>
              <w:szCs w:val="19"/>
            </w:rPr>
          </w:pPr>
          <w:r w:rsidRPr="004B0ADB">
            <w:rPr>
              <w:rFonts w:ascii="Investor In People Logo" w:hAnsi="Investor In People Logo"/>
              <w:sz w:val="60"/>
            </w:rPr>
            <w:t></w:t>
          </w:r>
          <w:r w:rsidRPr="004B0ADB">
            <w:rPr>
              <w:rFonts w:ascii="Investor In People Logo" w:hAnsi="Investor In People Logo"/>
              <w:sz w:val="60"/>
            </w:rPr>
            <w:t></w:t>
          </w:r>
          <w:r w:rsidRPr="004B0ADB">
            <w:rPr>
              <w:rFonts w:ascii="Investor In People Logo" w:hAnsi="Investor In People Logo"/>
              <w:sz w:val="60"/>
            </w:rPr>
            <w:t></w:t>
          </w:r>
          <w:r w:rsidRPr="004B0ADB">
            <w:rPr>
              <w:rFonts w:ascii="Investor In People Logo" w:hAnsi="Investor In People Logo"/>
              <w:sz w:val="60"/>
            </w:rPr>
            <w:t></w:t>
          </w:r>
          <w:r w:rsidRPr="004B0ADB">
            <w:rPr>
              <w:rFonts w:ascii="Investor In People Logo" w:hAnsi="Investor In People Logo"/>
              <w:sz w:val="60"/>
            </w:rPr>
            <w:t></w:t>
          </w:r>
          <w:r w:rsidRPr="004B0ADB">
            <w:rPr>
              <w:rFonts w:ascii="Investor In People Logo" w:hAnsi="Investor In People Logo"/>
              <w:sz w:val="60"/>
            </w:rPr>
            <w:t></w:t>
          </w:r>
          <w:r w:rsidRPr="004B0ADB">
            <w:rPr>
              <w:rFonts w:ascii="Positive About Disabled People" w:hAnsi="Positive About Disabled People"/>
              <w:sz w:val="56"/>
            </w:rPr>
            <w:t></w:t>
          </w:r>
          <w:r w:rsidRPr="004B0ADB">
            <w:rPr>
              <w:rFonts w:ascii="Positive About Disabled People" w:hAnsi="Positive About Disabled People"/>
              <w:sz w:val="56"/>
            </w:rPr>
            <w:t></w:t>
          </w:r>
          <w:r w:rsidRPr="004B0ADB">
            <w:rPr>
              <w:rFonts w:ascii="Positive About Disabled People" w:hAnsi="Positive About Disabled People"/>
              <w:sz w:val="56"/>
            </w:rPr>
            <w:t></w:t>
          </w:r>
          <w:r w:rsidRPr="004B0ADB">
            <w:rPr>
              <w:rFonts w:ascii="Investor In People Logo" w:hAnsi="Investor In People Logo"/>
              <w:sz w:val="60"/>
            </w:rPr>
            <w:t></w:t>
          </w:r>
          <w:r w:rsidRPr="004B0ADB">
            <w:rPr>
              <w:rFonts w:ascii="Recycled Symbol" w:hAnsi="Recycled Symbol"/>
              <w:sz w:val="32"/>
            </w:rPr>
            <w:t></w:t>
          </w:r>
          <w:r>
            <w:t xml:space="preserve"> </w:t>
          </w:r>
        </w:p>
      </w:tc>
    </w:tr>
  </w:tbl>
  <w:p w:rsidR="00C23378" w:rsidRPr="0020228B" w:rsidRDefault="006F228A" w:rsidP="00E83C7C">
    <w:pPr>
      <w:pStyle w:val="Footer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2F8" w:rsidRDefault="006C42F8" w:rsidP="006C42F8">
      <w:r>
        <w:separator/>
      </w:r>
    </w:p>
  </w:footnote>
  <w:footnote w:type="continuationSeparator" w:id="0">
    <w:p w:rsidR="006C42F8" w:rsidRDefault="006C42F8" w:rsidP="006C42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2F8" w:rsidRDefault="006C42F8" w:rsidP="006C42F8">
    <w:pPr>
      <w:pStyle w:val="Header"/>
      <w:jc w:val="right"/>
    </w:pPr>
    <w:r>
      <w:rPr>
        <w:rFonts w:cs="Arial"/>
        <w:noProof/>
        <w:lang w:eastAsia="en-GB"/>
      </w:rPr>
      <w:drawing>
        <wp:inline distT="0" distB="0" distL="0" distR="0" wp14:anchorId="71038AA1" wp14:editId="2FEA3FFF">
          <wp:extent cx="3724275" cy="752475"/>
          <wp:effectExtent l="0" t="0" r="0" b="952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29297" cy="7534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C42F8" w:rsidRDefault="006C42F8" w:rsidP="006C42F8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E230D310"/>
    <w:lvl w:ilvl="0">
      <w:start w:val="1"/>
      <w:numFmt w:val="decimal"/>
      <w:pStyle w:val="Heading1"/>
      <w:lvlText w:val="%1."/>
      <w:legacy w:legacy="1" w:legacySpace="288" w:legacyIndent="720"/>
      <w:lvlJc w:val="left"/>
    </w:lvl>
    <w:lvl w:ilvl="1">
      <w:start w:val="1"/>
      <w:numFmt w:val="decimal"/>
      <w:pStyle w:val="Heading2"/>
      <w:lvlText w:val="%1.%2"/>
      <w:legacy w:legacy="1" w:legacySpace="284" w:legacyIndent="720"/>
      <w:lvlJc w:val="left"/>
    </w:lvl>
    <w:lvl w:ilvl="2">
      <w:start w:val="1"/>
      <w:numFmt w:val="decimal"/>
      <w:pStyle w:val="Heading3"/>
      <w:lvlText w:val="%1.%2.%3"/>
      <w:legacy w:legacy="1" w:legacySpace="284" w:legacyIndent="72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>
    <w:nsid w:val="652C1161"/>
    <w:multiLevelType w:val="singleLevel"/>
    <w:tmpl w:val="F80453F2"/>
    <w:lvl w:ilvl="0">
      <w:start w:val="1"/>
      <w:numFmt w:val="bullet"/>
      <w:pStyle w:val="Bulletted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0"/>
  </w:num>
  <w:num w:numId="4">
    <w:abstractNumId w:val="0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0027"/>
    <w:rsid w:val="00027C27"/>
    <w:rsid w:val="000C0CF4"/>
    <w:rsid w:val="00230BD6"/>
    <w:rsid w:val="00281579"/>
    <w:rsid w:val="00306C61"/>
    <w:rsid w:val="0037582B"/>
    <w:rsid w:val="00482124"/>
    <w:rsid w:val="006C42F8"/>
    <w:rsid w:val="006F228A"/>
    <w:rsid w:val="00857548"/>
    <w:rsid w:val="009B7615"/>
    <w:rsid w:val="00B51BDC"/>
    <w:rsid w:val="00B561C0"/>
    <w:rsid w:val="00B773CE"/>
    <w:rsid w:val="00C91823"/>
    <w:rsid w:val="00D008AB"/>
    <w:rsid w:val="00D60027"/>
    <w:rsid w:val="00E23D52"/>
    <w:rsid w:val="00FA4BC1"/>
    <w:rsid w:val="00FC7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place"/>
  <w:smartTagType w:namespaceuri="urn:schemas:contacts" w:name="Sn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027"/>
    <w:pPr>
      <w:tabs>
        <w:tab w:val="left" w:pos="720"/>
        <w:tab w:val="left" w:pos="1440"/>
        <w:tab w:val="left" w:pos="2160"/>
        <w:tab w:val="left" w:pos="2880"/>
        <w:tab w:val="right" w:pos="9907"/>
      </w:tabs>
    </w:pPr>
    <w:rPr>
      <w:rFonts w:ascii="Arial" w:hAnsi="Arial" w:cs="Times New Roman"/>
      <w:sz w:val="24"/>
      <w:szCs w:val="24"/>
      <w:lang w:eastAsia="en-GB"/>
    </w:rPr>
  </w:style>
  <w:style w:type="paragraph" w:styleId="Heading1">
    <w:name w:val="heading 1"/>
    <w:aliases w:val="Outline1"/>
    <w:basedOn w:val="Normal"/>
    <w:next w:val="Normal"/>
    <w:link w:val="Heading1Char"/>
    <w:qFormat/>
    <w:rsid w:val="00C91823"/>
    <w:pPr>
      <w:numPr>
        <w:numId w:val="6"/>
      </w:numPr>
      <w:tabs>
        <w:tab w:val="clear" w:pos="720"/>
        <w:tab w:val="clear" w:pos="1440"/>
        <w:tab w:val="clear" w:pos="2160"/>
        <w:tab w:val="clear" w:pos="2880"/>
        <w:tab w:val="clear" w:pos="9907"/>
      </w:tabs>
      <w:outlineLvl w:val="0"/>
    </w:pPr>
    <w:rPr>
      <w:kern w:val="24"/>
      <w:szCs w:val="20"/>
      <w:lang w:eastAsia="en-US"/>
    </w:rPr>
  </w:style>
  <w:style w:type="paragraph" w:styleId="Heading2">
    <w:name w:val="heading 2"/>
    <w:aliases w:val="Outline2"/>
    <w:basedOn w:val="Normal"/>
    <w:next w:val="Normal"/>
    <w:link w:val="Heading2Char"/>
    <w:qFormat/>
    <w:rsid w:val="00C91823"/>
    <w:pPr>
      <w:numPr>
        <w:ilvl w:val="1"/>
        <w:numId w:val="6"/>
      </w:numPr>
      <w:tabs>
        <w:tab w:val="clear" w:pos="720"/>
        <w:tab w:val="clear" w:pos="1440"/>
        <w:tab w:val="clear" w:pos="2160"/>
        <w:tab w:val="clear" w:pos="2880"/>
        <w:tab w:val="clear" w:pos="9907"/>
      </w:tabs>
      <w:outlineLvl w:val="1"/>
    </w:pPr>
    <w:rPr>
      <w:kern w:val="24"/>
      <w:szCs w:val="20"/>
      <w:lang w:eastAsia="en-US"/>
    </w:rPr>
  </w:style>
  <w:style w:type="paragraph" w:styleId="Heading3">
    <w:name w:val="heading 3"/>
    <w:aliases w:val="Outline3"/>
    <w:basedOn w:val="Normal"/>
    <w:next w:val="Normal"/>
    <w:link w:val="Heading3Char"/>
    <w:qFormat/>
    <w:rsid w:val="00B773CE"/>
    <w:pPr>
      <w:numPr>
        <w:ilvl w:val="2"/>
        <w:numId w:val="6"/>
      </w:numPr>
      <w:tabs>
        <w:tab w:val="clear" w:pos="720"/>
        <w:tab w:val="clear" w:pos="1440"/>
        <w:tab w:val="clear" w:pos="2160"/>
        <w:tab w:val="clear" w:pos="2880"/>
        <w:tab w:val="clear" w:pos="9907"/>
      </w:tabs>
      <w:outlineLvl w:val="2"/>
    </w:pPr>
    <w:rPr>
      <w:kern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rsid w:val="00B773CE"/>
    <w:pPr>
      <w:numPr>
        <w:numId w:val="5"/>
      </w:numPr>
      <w:tabs>
        <w:tab w:val="clear" w:pos="720"/>
        <w:tab w:val="clear" w:pos="1440"/>
        <w:tab w:val="clear" w:pos="2160"/>
        <w:tab w:val="clear" w:pos="2880"/>
        <w:tab w:val="clear" w:pos="9907"/>
        <w:tab w:val="left" w:pos="360"/>
        <w:tab w:val="left" w:pos="1080"/>
        <w:tab w:val="left" w:pos="1800"/>
        <w:tab w:val="left" w:pos="3240"/>
      </w:tabs>
    </w:pPr>
    <w:rPr>
      <w:szCs w:val="20"/>
      <w:lang w:eastAsia="en-US"/>
    </w:rPr>
  </w:style>
  <w:style w:type="paragraph" w:styleId="Footer">
    <w:name w:val="footer"/>
    <w:basedOn w:val="Normal"/>
    <w:link w:val="FooterChar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  <w:tab w:val="center" w:pos="4153"/>
        <w:tab w:val="right" w:pos="8306"/>
      </w:tabs>
    </w:pPr>
    <w:rPr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C91823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  <w:tab w:val="center" w:pos="4153"/>
        <w:tab w:val="right" w:pos="8306"/>
      </w:tabs>
    </w:pPr>
    <w:rPr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C91823"/>
    <w:rPr>
      <w:rFonts w:ascii="Arial" w:eastAsia="Times New Roman" w:hAnsi="Arial" w:cs="Times New Roman"/>
      <w:sz w:val="24"/>
      <w:szCs w:val="20"/>
    </w:rPr>
  </w:style>
  <w:style w:type="character" w:customStyle="1" w:styleId="Heading1Char">
    <w:name w:val="Heading 1 Char"/>
    <w:aliases w:val="Outline1 Char"/>
    <w:basedOn w:val="DefaultParagraphFont"/>
    <w:link w:val="Heading1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2Char">
    <w:name w:val="Heading 2 Char"/>
    <w:aliases w:val="Outline2 Char"/>
    <w:basedOn w:val="DefaultParagraphFont"/>
    <w:link w:val="Heading2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3Char">
    <w:name w:val="Heading 3 Char"/>
    <w:aliases w:val="Outline3 Char"/>
    <w:basedOn w:val="DefaultParagraphFont"/>
    <w:link w:val="Heading3"/>
    <w:rsid w:val="00C91823"/>
    <w:rPr>
      <w:rFonts w:ascii="Arial" w:hAnsi="Arial" w:cs="Times New Roman"/>
      <w:kern w:val="24"/>
      <w:sz w:val="24"/>
      <w:szCs w:val="20"/>
    </w:rPr>
  </w:style>
  <w:style w:type="paragraph" w:customStyle="1" w:styleId="Outline4">
    <w:name w:val="Outline4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</w:tabs>
      <w:ind w:left="2160"/>
    </w:pPr>
    <w:rPr>
      <w:kern w:val="24"/>
      <w:szCs w:val="20"/>
      <w:lang w:eastAsia="en-US"/>
    </w:rPr>
  </w:style>
  <w:style w:type="paragraph" w:customStyle="1" w:styleId="Outline5">
    <w:name w:val="Outline5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</w:tabs>
      <w:ind w:left="720"/>
    </w:pPr>
    <w:rPr>
      <w:kern w:val="24"/>
      <w:szCs w:val="20"/>
      <w:lang w:eastAsia="en-US"/>
    </w:rPr>
  </w:style>
  <w:style w:type="paragraph" w:customStyle="1" w:styleId="Outline6">
    <w:name w:val="Outline6"/>
    <w:basedOn w:val="Normal"/>
    <w:next w:val="Normal"/>
    <w:rsid w:val="00C91823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C91823"/>
    <w:pPr>
      <w:spacing w:after="240"/>
      <w:ind w:left="720"/>
    </w:pPr>
    <w:rPr>
      <w:kern w:val="24"/>
    </w:rPr>
  </w:style>
  <w:style w:type="table" w:styleId="TableGrid">
    <w:name w:val="Table Grid"/>
    <w:basedOn w:val="TableNormal"/>
    <w:rsid w:val="00D60027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</w:pPr>
    <w:rPr>
      <w:rFonts w:ascii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F22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228A"/>
    <w:rPr>
      <w:rFonts w:ascii="Tahom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0027"/>
    <w:pPr>
      <w:tabs>
        <w:tab w:val="left" w:pos="720"/>
        <w:tab w:val="left" w:pos="1440"/>
        <w:tab w:val="left" w:pos="2160"/>
        <w:tab w:val="left" w:pos="2880"/>
        <w:tab w:val="right" w:pos="9907"/>
      </w:tabs>
    </w:pPr>
    <w:rPr>
      <w:rFonts w:ascii="Arial" w:hAnsi="Arial" w:cs="Times New Roman"/>
      <w:sz w:val="24"/>
      <w:szCs w:val="24"/>
      <w:lang w:eastAsia="en-GB"/>
    </w:rPr>
  </w:style>
  <w:style w:type="paragraph" w:styleId="Heading1">
    <w:name w:val="heading 1"/>
    <w:aliases w:val="Outline1"/>
    <w:basedOn w:val="Normal"/>
    <w:next w:val="Normal"/>
    <w:link w:val="Heading1Char"/>
    <w:qFormat/>
    <w:rsid w:val="00C91823"/>
    <w:pPr>
      <w:numPr>
        <w:numId w:val="6"/>
      </w:numPr>
      <w:tabs>
        <w:tab w:val="clear" w:pos="720"/>
        <w:tab w:val="clear" w:pos="1440"/>
        <w:tab w:val="clear" w:pos="2160"/>
        <w:tab w:val="clear" w:pos="2880"/>
        <w:tab w:val="clear" w:pos="9907"/>
      </w:tabs>
      <w:outlineLvl w:val="0"/>
    </w:pPr>
    <w:rPr>
      <w:kern w:val="24"/>
      <w:szCs w:val="20"/>
      <w:lang w:eastAsia="en-US"/>
    </w:rPr>
  </w:style>
  <w:style w:type="paragraph" w:styleId="Heading2">
    <w:name w:val="heading 2"/>
    <w:aliases w:val="Outline2"/>
    <w:basedOn w:val="Normal"/>
    <w:next w:val="Normal"/>
    <w:link w:val="Heading2Char"/>
    <w:qFormat/>
    <w:rsid w:val="00C91823"/>
    <w:pPr>
      <w:numPr>
        <w:ilvl w:val="1"/>
        <w:numId w:val="6"/>
      </w:numPr>
      <w:tabs>
        <w:tab w:val="clear" w:pos="720"/>
        <w:tab w:val="clear" w:pos="1440"/>
        <w:tab w:val="clear" w:pos="2160"/>
        <w:tab w:val="clear" w:pos="2880"/>
        <w:tab w:val="clear" w:pos="9907"/>
      </w:tabs>
      <w:outlineLvl w:val="1"/>
    </w:pPr>
    <w:rPr>
      <w:kern w:val="24"/>
      <w:szCs w:val="20"/>
      <w:lang w:eastAsia="en-US"/>
    </w:rPr>
  </w:style>
  <w:style w:type="paragraph" w:styleId="Heading3">
    <w:name w:val="heading 3"/>
    <w:aliases w:val="Outline3"/>
    <w:basedOn w:val="Normal"/>
    <w:next w:val="Normal"/>
    <w:link w:val="Heading3Char"/>
    <w:qFormat/>
    <w:rsid w:val="00B773CE"/>
    <w:pPr>
      <w:numPr>
        <w:ilvl w:val="2"/>
        <w:numId w:val="6"/>
      </w:numPr>
      <w:tabs>
        <w:tab w:val="clear" w:pos="720"/>
        <w:tab w:val="clear" w:pos="1440"/>
        <w:tab w:val="clear" w:pos="2160"/>
        <w:tab w:val="clear" w:pos="2880"/>
        <w:tab w:val="clear" w:pos="9907"/>
      </w:tabs>
      <w:outlineLvl w:val="2"/>
    </w:pPr>
    <w:rPr>
      <w:kern w:val="2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ted">
    <w:name w:val="Bulletted"/>
    <w:basedOn w:val="Normal"/>
    <w:next w:val="Normal"/>
    <w:rsid w:val="00B773CE"/>
    <w:pPr>
      <w:numPr>
        <w:numId w:val="5"/>
      </w:numPr>
      <w:tabs>
        <w:tab w:val="clear" w:pos="720"/>
        <w:tab w:val="clear" w:pos="1440"/>
        <w:tab w:val="clear" w:pos="2160"/>
        <w:tab w:val="clear" w:pos="2880"/>
        <w:tab w:val="clear" w:pos="9907"/>
        <w:tab w:val="left" w:pos="360"/>
        <w:tab w:val="left" w:pos="1080"/>
        <w:tab w:val="left" w:pos="1800"/>
        <w:tab w:val="left" w:pos="3240"/>
      </w:tabs>
    </w:pPr>
    <w:rPr>
      <w:szCs w:val="20"/>
      <w:lang w:eastAsia="en-US"/>
    </w:rPr>
  </w:style>
  <w:style w:type="paragraph" w:styleId="Footer">
    <w:name w:val="footer"/>
    <w:basedOn w:val="Normal"/>
    <w:link w:val="FooterChar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  <w:tab w:val="center" w:pos="4153"/>
        <w:tab w:val="right" w:pos="8306"/>
      </w:tabs>
    </w:pPr>
    <w:rPr>
      <w:szCs w:val="20"/>
      <w:lang w:eastAsia="en-US"/>
    </w:rPr>
  </w:style>
  <w:style w:type="character" w:customStyle="1" w:styleId="FooterChar">
    <w:name w:val="Footer Char"/>
    <w:basedOn w:val="DefaultParagraphFont"/>
    <w:link w:val="Footer"/>
    <w:rsid w:val="00C91823"/>
    <w:rPr>
      <w:rFonts w:ascii="Arial" w:eastAsia="Times New Roman" w:hAnsi="Arial" w:cs="Times New Roman"/>
      <w:sz w:val="24"/>
      <w:szCs w:val="20"/>
    </w:rPr>
  </w:style>
  <w:style w:type="paragraph" w:styleId="Header">
    <w:name w:val="header"/>
    <w:basedOn w:val="Normal"/>
    <w:link w:val="HeaderChar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  <w:tab w:val="center" w:pos="4153"/>
        <w:tab w:val="right" w:pos="8306"/>
      </w:tabs>
    </w:pPr>
    <w:rPr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C91823"/>
    <w:rPr>
      <w:rFonts w:ascii="Arial" w:eastAsia="Times New Roman" w:hAnsi="Arial" w:cs="Times New Roman"/>
      <w:sz w:val="24"/>
      <w:szCs w:val="20"/>
    </w:rPr>
  </w:style>
  <w:style w:type="character" w:customStyle="1" w:styleId="Heading1Char">
    <w:name w:val="Heading 1 Char"/>
    <w:aliases w:val="Outline1 Char"/>
    <w:basedOn w:val="DefaultParagraphFont"/>
    <w:link w:val="Heading1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2Char">
    <w:name w:val="Heading 2 Char"/>
    <w:aliases w:val="Outline2 Char"/>
    <w:basedOn w:val="DefaultParagraphFont"/>
    <w:link w:val="Heading2"/>
    <w:rsid w:val="00C91823"/>
    <w:rPr>
      <w:rFonts w:ascii="Arial" w:eastAsia="Times New Roman" w:hAnsi="Arial" w:cs="Times New Roman"/>
      <w:kern w:val="24"/>
      <w:sz w:val="24"/>
      <w:szCs w:val="20"/>
    </w:rPr>
  </w:style>
  <w:style w:type="character" w:customStyle="1" w:styleId="Heading3Char">
    <w:name w:val="Heading 3 Char"/>
    <w:aliases w:val="Outline3 Char"/>
    <w:basedOn w:val="DefaultParagraphFont"/>
    <w:link w:val="Heading3"/>
    <w:rsid w:val="00C91823"/>
    <w:rPr>
      <w:rFonts w:ascii="Arial" w:hAnsi="Arial" w:cs="Times New Roman"/>
      <w:kern w:val="24"/>
      <w:sz w:val="24"/>
      <w:szCs w:val="20"/>
    </w:rPr>
  </w:style>
  <w:style w:type="paragraph" w:customStyle="1" w:styleId="Outline4">
    <w:name w:val="Outline4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</w:tabs>
      <w:ind w:left="2160"/>
    </w:pPr>
    <w:rPr>
      <w:kern w:val="24"/>
      <w:szCs w:val="20"/>
      <w:lang w:eastAsia="en-US"/>
    </w:rPr>
  </w:style>
  <w:style w:type="paragraph" w:customStyle="1" w:styleId="Outline5">
    <w:name w:val="Outline5"/>
    <w:basedOn w:val="Normal"/>
    <w:next w:val="Normal"/>
    <w:rsid w:val="00C91823"/>
    <w:pPr>
      <w:tabs>
        <w:tab w:val="clear" w:pos="720"/>
        <w:tab w:val="clear" w:pos="1440"/>
        <w:tab w:val="clear" w:pos="2160"/>
        <w:tab w:val="clear" w:pos="2880"/>
        <w:tab w:val="clear" w:pos="9907"/>
      </w:tabs>
      <w:ind w:left="720"/>
    </w:pPr>
    <w:rPr>
      <w:kern w:val="24"/>
      <w:szCs w:val="20"/>
      <w:lang w:eastAsia="en-US"/>
    </w:rPr>
  </w:style>
  <w:style w:type="paragraph" w:customStyle="1" w:styleId="Outline6">
    <w:name w:val="Outline6"/>
    <w:basedOn w:val="Normal"/>
    <w:next w:val="Normal"/>
    <w:rsid w:val="00C91823"/>
    <w:pPr>
      <w:spacing w:after="240"/>
      <w:ind w:left="2160"/>
    </w:pPr>
    <w:rPr>
      <w:kern w:val="24"/>
    </w:rPr>
  </w:style>
  <w:style w:type="paragraph" w:customStyle="1" w:styleId="Outline7">
    <w:name w:val="Outline7"/>
    <w:basedOn w:val="Normal"/>
    <w:next w:val="Normal"/>
    <w:rsid w:val="00C91823"/>
    <w:pPr>
      <w:spacing w:after="240"/>
      <w:ind w:left="720"/>
    </w:pPr>
    <w:rPr>
      <w:kern w:val="24"/>
    </w:rPr>
  </w:style>
  <w:style w:type="table" w:styleId="TableGrid">
    <w:name w:val="Table Grid"/>
    <w:basedOn w:val="TableNormal"/>
    <w:rsid w:val="00D60027"/>
    <w:pPr>
      <w:tabs>
        <w:tab w:val="left" w:pos="720"/>
        <w:tab w:val="left" w:pos="1440"/>
        <w:tab w:val="left" w:pos="2160"/>
        <w:tab w:val="left" w:pos="2880"/>
        <w:tab w:val="left" w:pos="4680"/>
        <w:tab w:val="left" w:pos="5400"/>
        <w:tab w:val="right" w:pos="9000"/>
      </w:tabs>
    </w:pPr>
    <w:rPr>
      <w:rFonts w:ascii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F22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F228A"/>
    <w:rPr>
      <w:rFonts w:ascii="Tahom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454</Characters>
  <Application>Microsoft Office Word</Application>
  <DocSecurity>4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Scottish Government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Z614800</dc:creator>
  <cp:lastModifiedBy>Viv Roach</cp:lastModifiedBy>
  <cp:revision>2</cp:revision>
  <dcterms:created xsi:type="dcterms:W3CDTF">2019-03-13T11:30:00Z</dcterms:created>
  <dcterms:modified xsi:type="dcterms:W3CDTF">2019-03-13T11:30:00Z</dcterms:modified>
</cp:coreProperties>
</file>